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D0708"/>
    <w:p w14:paraId="34FE2850"/>
    <w:p w14:paraId="321F1F8E"/>
    <w:p w14:paraId="3677257E">
      <w:pPr>
        <w:jc w:val="center"/>
      </w:pPr>
      <w:r>
        <w:rPr>
          <w:rFonts w:ascii="微软雅黑" w:hAnsi="微软雅黑" w:eastAsia="微软雅黑"/>
          <w:b/>
          <w:color w:val="16A34A"/>
          <w:sz w:val="60"/>
        </w:rPr>
        <w:t>市政通AI计价平台</w:t>
      </w:r>
    </w:p>
    <w:p w14:paraId="1112C980">
      <w:pPr>
        <w:jc w:val="center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color w:val="223333"/>
          <w:sz w:val="40"/>
        </w:rPr>
        <w:t>产品说明书</w:t>
      </w:r>
    </w:p>
    <w:p w14:paraId="64F2B292">
      <w:pPr>
        <w:jc w:val="center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color w:val="666666"/>
          <w:sz w:val="24"/>
        </w:rPr>
        <w:t>面向市政、园林、轨道、构筑物的智能计价软件</w:t>
      </w:r>
    </w:p>
    <w:p w14:paraId="7B2A48BD">
      <w:pPr>
        <w:rPr>
          <w:rFonts w:hint="eastAsia" w:ascii="等线" w:hAnsi="等线" w:eastAsia="等线" w:cs="等线"/>
        </w:rPr>
      </w:pPr>
    </w:p>
    <w:p w14:paraId="7677335E">
      <w:pPr>
        <w:rPr>
          <w:rFonts w:hint="eastAsia" w:ascii="等线" w:hAnsi="等线" w:eastAsia="等线" w:cs="等线"/>
        </w:rPr>
      </w:pPr>
    </w:p>
    <w:p w14:paraId="48F3E0FA">
      <w:pPr>
        <w:rPr>
          <w:rFonts w:hint="eastAsia" w:ascii="等线" w:hAnsi="等线" w:eastAsia="等线" w:cs="等线"/>
        </w:rPr>
      </w:pPr>
    </w:p>
    <w:p w14:paraId="447F6B1D">
      <w:pPr>
        <w:rPr>
          <w:rFonts w:hint="eastAsia" w:ascii="等线" w:hAnsi="等线" w:eastAsia="等线" w:cs="等线"/>
        </w:rPr>
      </w:pPr>
    </w:p>
    <w:p w14:paraId="460C2FBD">
      <w:pPr>
        <w:rPr>
          <w:rFonts w:hint="eastAsia" w:ascii="等线" w:hAnsi="等线" w:eastAsia="等线" w:cs="等线"/>
        </w:rPr>
      </w:pPr>
    </w:p>
    <w:p w14:paraId="7161094E">
      <w:pPr>
        <w:rPr>
          <w:rFonts w:hint="eastAsia" w:ascii="等线" w:hAnsi="等线" w:eastAsia="等线" w:cs="等线"/>
        </w:rPr>
      </w:pPr>
    </w:p>
    <w:p w14:paraId="70E82E74">
      <w:pPr>
        <w:jc w:val="center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color w:val="666666"/>
          <w:sz w:val="20"/>
        </w:rPr>
        <w:t>版本 v1.0.1.0   软件标识 ShiZhengTongAI   工程文件 .SZT7</w:t>
      </w:r>
    </w:p>
    <w:p w14:paraId="45189237">
      <w:pPr>
        <w:jc w:val="center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color w:val="223333"/>
          <w:sz w:val="22"/>
        </w:rPr>
        <w:t>编制单位：广州新设想勘察设计工程有限公司</w:t>
      </w:r>
      <w:r>
        <w:rPr>
          <w:rFonts w:hint="eastAsia" w:ascii="等线" w:hAnsi="等线" w:eastAsia="等线" w:cs="等线"/>
          <w:color w:val="223333"/>
          <w:sz w:val="22"/>
        </w:rPr>
        <w:br w:type="textWrapping"/>
      </w:r>
      <w:r>
        <w:rPr>
          <w:rFonts w:hint="eastAsia" w:ascii="等线" w:hAnsi="等线" w:eastAsia="等线" w:cs="等线"/>
          <w:color w:val="223333"/>
          <w:sz w:val="22"/>
        </w:rPr>
        <w:t>联合发布：广州金容诚工程咨询有限公司</w:t>
      </w:r>
    </w:p>
    <w:p w14:paraId="29E43BEF">
      <w:pPr>
        <w:jc w:val="center"/>
        <w:rPr>
          <w:rFonts w:hint="eastAsia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  <w:t>官网下载地址</w:t>
      </w:r>
    </w:p>
    <w:p w14:paraId="56480E87">
      <w:pPr>
        <w:jc w:val="center"/>
        <w:rPr>
          <w:rFonts w:hint="eastAsia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  <w:t>ai-zaojia.cn</w:t>
      </w:r>
    </w:p>
    <w:p w14:paraId="635940E3">
      <w:pPr>
        <w:jc w:val="center"/>
        <w:rPr>
          <w:rFonts w:hint="eastAsia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  <w:t>我的工料机信息价查询平台</w:t>
      </w:r>
    </w:p>
    <w:p w14:paraId="7EED4B99">
      <w:pPr>
        <w:jc w:val="center"/>
        <w:rPr>
          <w:rFonts w:hint="default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223333"/>
          <w:sz w:val="44"/>
          <w:szCs w:val="44"/>
          <w:lang w:val="en-US" w:eastAsia="zh-CN"/>
        </w:rPr>
        <w:t>gongliaoji.cn</w:t>
      </w:r>
    </w:p>
    <w:p w14:paraId="19C8F1F6">
      <w:pPr>
        <w:rPr>
          <w:rFonts w:hint="eastAsia" w:ascii="等线" w:hAnsi="等线" w:eastAsia="等线" w:cs="等线"/>
        </w:rPr>
      </w:pPr>
    </w:p>
    <w:p w14:paraId="6C9584C0">
      <w:pPr>
        <w:rPr>
          <w:rFonts w:hint="eastAsia" w:ascii="等线" w:hAnsi="等线" w:eastAsia="等线" w:cs="等线"/>
        </w:rPr>
      </w:pPr>
    </w:p>
    <w:p w14:paraId="6246BA1E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  <w:sz w:val="28"/>
        </w:rPr>
        <w:t>一、产品概述</w:t>
      </w:r>
    </w:p>
    <w:p w14:paraId="26034E4F">
      <w:pPr>
        <w:ind w:firstLine="420" w:firstLineChars="200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市政通AI计价平台（ShiZhengTongAI）是一款面向市政、园林、轨道、构筑的智能化计价软件。软件以国家标准清单规范与省级定额库为核心，融合 AI 辅助组价、信息价自动调差、标准报表一键输出等功能，覆盖招投标报价、施工图预算、竣工结算等造价全过程，帮助造价人员从繁琐的手工算量计价中解放出来，显著提升编标效率与准确性。</w:t>
      </w:r>
    </w:p>
    <w:p w14:paraId="636FB978">
      <w:pPr>
        <w:ind w:firstLine="420" w:firstLineChars="200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本软件为独立品牌产品，与同类商业计价软件无隶属关系；内置定额库、清单库均按地区与专业裁剪封装，工程文件采用加密存储，保障用户数据安全。</w:t>
      </w:r>
    </w:p>
    <w:p w14:paraId="731FDCAA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  <w:sz w:val="28"/>
        </w:rPr>
        <w:t>二、适用对象与工程范围</w:t>
      </w:r>
    </w:p>
    <w:p w14:paraId="3D451DE8">
      <w:pPr>
        <w:ind w:firstLine="420" w:firstLineChars="200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市政道路、桥梁、隧道、给排水管网、园林绿化、轨道交通、构筑物、修缮等工程的计价与结算。</w:t>
      </w:r>
    </w:p>
    <w:p w14:paraId="56E066F7">
      <w:pPr>
        <w:pStyle w:val="15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适用对象：</w:t>
      </w:r>
    </w:p>
    <w:p w14:paraId="29167F24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工程造价咨询企业、施工单位造价部门</w:t>
      </w:r>
    </w:p>
    <w:p w14:paraId="266D051A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建设/代建/监理单位商务与合同管理人员</w:t>
      </w:r>
    </w:p>
    <w:p w14:paraId="0120D137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独立造价工程师、招投标从业人员</w:t>
      </w:r>
    </w:p>
    <w:p w14:paraId="68D44F67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需编制概预算的设计与勘察单位</w:t>
      </w:r>
    </w:p>
    <w:p w14:paraId="2CB2E937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  <w:sz w:val="28"/>
        </w:rPr>
        <w:t>三、主要功能</w:t>
      </w:r>
    </w:p>
    <w:p w14:paraId="18672E21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工程量清单编制：</w:t>
      </w:r>
      <w:r>
        <w:rPr>
          <w:rFonts w:hint="eastAsia" w:ascii="等线" w:hAnsi="等线" w:eastAsia="等线" w:cs="等线"/>
        </w:rPr>
        <w:t>支持清单录入、导入Excel、按规范自动生成项目编码；清单与定额智能关联，避免漏项错项。</w:t>
      </w:r>
    </w:p>
    <w:p w14:paraId="28106A81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定额套用与换算：</w:t>
      </w:r>
      <w:r>
        <w:rPr>
          <w:rFonts w:hint="eastAsia" w:ascii="等线" w:hAnsi="等线" w:eastAsia="等线" w:cs="等线"/>
        </w:rPr>
        <w:t>内置海量定额库，支持定额子目直接套用、系数换算、砼标号/砂浆强度换算、人材机批量调整。</w:t>
      </w:r>
    </w:p>
    <w:p w14:paraId="03EA5A2B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综合单价计算：</w:t>
      </w:r>
      <w:r>
        <w:rPr>
          <w:rFonts w:hint="eastAsia" w:ascii="等线" w:hAnsi="等线" w:eastAsia="等线" w:cs="等线"/>
        </w:rPr>
        <w:t>自动计算人工费、材料费、机械费、管理费、利润，生成综合单价分析表。</w:t>
      </w:r>
    </w:p>
    <w:p w14:paraId="2968208C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信息价调差：</w:t>
      </w:r>
      <w:r>
        <w:rPr>
          <w:rFonts w:hint="eastAsia" w:ascii="等线" w:hAnsi="等线" w:eastAsia="等线" w:cs="等线"/>
        </w:rPr>
        <w:t>接入地区信息价，对主要材料（钢材、水泥、砂石等）按价格换算乘数（price_scale）自动调差。</w:t>
      </w:r>
    </w:p>
    <w:p w14:paraId="788F61BE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标准报表输出：</w:t>
      </w:r>
      <w:r>
        <w:rPr>
          <w:rFonts w:hint="eastAsia" w:ascii="等线" w:hAnsi="等线" w:eastAsia="等线" w:cs="等线"/>
        </w:rPr>
        <w:t>一键输出造价报表（含七表样张：封面、总表、分项、措施、其他、规税、单价分析），行高列宽保真。</w:t>
      </w:r>
    </w:p>
    <w:p w14:paraId="726F710A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数据加密保护：</w:t>
      </w:r>
      <w:r>
        <w:rPr>
          <w:rFonts w:hint="eastAsia" w:ascii="等线" w:hAnsi="等线" w:eastAsia="等线" w:cs="等线"/>
        </w:rPr>
        <w:t>定额库采用 AES-256-GCM 加密存储，工程文件（.FJT7、.SZT7、.LJT7、.SLT7 等）加密保存，防止数据被复制篡改。</w:t>
      </w:r>
    </w:p>
    <w:p w14:paraId="0D2ECE82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授权与订阅：</w:t>
      </w:r>
      <w:r>
        <w:rPr>
          <w:rFonts w:hint="eastAsia" w:ascii="等线" w:hAnsi="等线" w:eastAsia="等线" w:cs="等线"/>
        </w:rPr>
        <w:t>网站用户中心 APIKEY 订阅制授权，按套餐解锁功能，支持离线宽限与代位试用。</w:t>
      </w:r>
    </w:p>
    <w:p w14:paraId="778D0270">
      <w:pPr>
        <w:pStyle w:val="15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本平台专项增强：</w:t>
      </w:r>
    </w:p>
    <w:p w14:paraId="5D273D7B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市政管网综合单价快速测算</w:t>
      </w:r>
    </w:p>
    <w:p w14:paraId="541414F7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园林绿化人材机专项调差</w:t>
      </w:r>
    </w:p>
    <w:p w14:paraId="24E3F90C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轨道交通多册联动组价</w:t>
      </w:r>
    </w:p>
    <w:p w14:paraId="23408574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  <w:sz w:val="28"/>
        </w:rPr>
        <w:t>四、内置定额库与清单库</w:t>
      </w:r>
    </w:p>
    <w:p w14:paraId="16C6FB22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软件内置以下经裁剪封装的定额库（按专业册别归档）：</w:t>
      </w:r>
    </w:p>
    <w:tbl>
      <w:tblPr>
        <w:tblStyle w:val="49"/>
        <w:tblW w:w="0" w:type="auto"/>
        <w:jc w:val="center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6"/>
        <w:gridCol w:w="2304"/>
        <w:gridCol w:w="1008"/>
        <w:gridCol w:w="3312"/>
      </w:tblGrid>
      <w:tr w14:paraId="601D776D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6" w:type="dxa"/>
            <w:shd w:val="clear" w:color="auto" w:fill="0D9B9B"/>
          </w:tcPr>
          <w:p w14:paraId="4EAFF656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定额名称</w:t>
            </w:r>
          </w:p>
        </w:tc>
        <w:tc>
          <w:tcPr>
            <w:tcW w:w="2304" w:type="dxa"/>
            <w:shd w:val="clear" w:color="auto" w:fill="0D9B9B"/>
          </w:tcPr>
          <w:p w14:paraId="4989B81B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版本/标准</w:t>
            </w:r>
          </w:p>
        </w:tc>
        <w:tc>
          <w:tcPr>
            <w:tcW w:w="1008" w:type="dxa"/>
            <w:shd w:val="clear" w:color="auto" w:fill="0D9B9B"/>
          </w:tcPr>
          <w:p w14:paraId="350AA416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册别</w:t>
            </w:r>
          </w:p>
        </w:tc>
        <w:tc>
          <w:tcPr>
            <w:tcW w:w="3312" w:type="dxa"/>
            <w:shd w:val="clear" w:color="auto" w:fill="0D9B9B"/>
          </w:tcPr>
          <w:p w14:paraId="345DEC8E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涵盖内容</w:t>
            </w:r>
          </w:p>
        </w:tc>
      </w:tr>
      <w:tr w14:paraId="3C8DC6B8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6" w:type="dxa"/>
          </w:tcPr>
          <w:p w14:paraId="234ED5E9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广东省市政工程综合定额</w:t>
            </w:r>
          </w:p>
        </w:tc>
        <w:tc>
          <w:tcPr>
            <w:tcW w:w="2304" w:type="dxa"/>
          </w:tcPr>
          <w:p w14:paraId="1E376F0F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2018</w:t>
            </w:r>
          </w:p>
        </w:tc>
        <w:tc>
          <w:tcPr>
            <w:tcW w:w="1008" w:type="dxa"/>
          </w:tcPr>
          <w:p w14:paraId="43E5A7D8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册D</w:t>
            </w:r>
          </w:p>
        </w:tc>
        <w:tc>
          <w:tcPr>
            <w:tcW w:w="3312" w:type="dxa"/>
          </w:tcPr>
          <w:p w14:paraId="2924FD06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道路、桥涵、隧道、管网</w:t>
            </w:r>
          </w:p>
        </w:tc>
      </w:tr>
      <w:tr w14:paraId="07D5B4AF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6" w:type="dxa"/>
          </w:tcPr>
          <w:p w14:paraId="12E86C3C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广东省园林绿化工程综合定额</w:t>
            </w:r>
          </w:p>
        </w:tc>
        <w:tc>
          <w:tcPr>
            <w:tcW w:w="2304" w:type="dxa"/>
          </w:tcPr>
          <w:p w14:paraId="6DA15515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2018</w:t>
            </w:r>
          </w:p>
        </w:tc>
        <w:tc>
          <w:tcPr>
            <w:tcW w:w="1008" w:type="dxa"/>
          </w:tcPr>
          <w:p w14:paraId="67B81EBB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册E</w:t>
            </w:r>
          </w:p>
        </w:tc>
        <w:tc>
          <w:tcPr>
            <w:tcW w:w="3312" w:type="dxa"/>
          </w:tcPr>
          <w:p w14:paraId="3CBA0DE9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绿化种植、园路园建</w:t>
            </w:r>
          </w:p>
        </w:tc>
      </w:tr>
      <w:tr w14:paraId="0BECE2EA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6" w:type="dxa"/>
          </w:tcPr>
          <w:p w14:paraId="700D5D3A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广东省构筑物工程综合定额</w:t>
            </w:r>
          </w:p>
        </w:tc>
        <w:tc>
          <w:tcPr>
            <w:tcW w:w="2304" w:type="dxa"/>
          </w:tcPr>
          <w:p w14:paraId="30E8ADED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2018</w:t>
            </w:r>
          </w:p>
        </w:tc>
        <w:tc>
          <w:tcPr>
            <w:tcW w:w="1008" w:type="dxa"/>
          </w:tcPr>
          <w:p w14:paraId="56E1CAA6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册G</w:t>
            </w:r>
          </w:p>
        </w:tc>
        <w:tc>
          <w:tcPr>
            <w:tcW w:w="3312" w:type="dxa"/>
          </w:tcPr>
          <w:p w14:paraId="4ABF4354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水池、管廊、挡墙等</w:t>
            </w:r>
          </w:p>
        </w:tc>
      </w:tr>
      <w:tr w14:paraId="4E3420EE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6" w:type="dxa"/>
          </w:tcPr>
          <w:p w14:paraId="599E89EE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广东省轨道交通工程综合定额</w:t>
            </w:r>
          </w:p>
        </w:tc>
        <w:tc>
          <w:tcPr>
            <w:tcW w:w="2304" w:type="dxa"/>
          </w:tcPr>
          <w:p w14:paraId="4890C910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2018</w:t>
            </w:r>
          </w:p>
        </w:tc>
        <w:tc>
          <w:tcPr>
            <w:tcW w:w="1008" w:type="dxa"/>
          </w:tcPr>
          <w:p w14:paraId="4D793D9C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册M</w:t>
            </w:r>
          </w:p>
        </w:tc>
        <w:tc>
          <w:tcPr>
            <w:tcW w:w="3312" w:type="dxa"/>
          </w:tcPr>
          <w:p w14:paraId="4BBD6296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地铁站后、区间</w:t>
            </w:r>
          </w:p>
        </w:tc>
      </w:tr>
      <w:tr w14:paraId="2B09B48F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6" w:type="dxa"/>
          </w:tcPr>
          <w:p w14:paraId="3B9F2C95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广东省修缮工程综合定额</w:t>
            </w:r>
          </w:p>
        </w:tc>
        <w:tc>
          <w:tcPr>
            <w:tcW w:w="2304" w:type="dxa"/>
          </w:tcPr>
          <w:p w14:paraId="0801B1FD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2018</w:t>
            </w:r>
          </w:p>
        </w:tc>
        <w:tc>
          <w:tcPr>
            <w:tcW w:w="1008" w:type="dxa"/>
          </w:tcPr>
          <w:p w14:paraId="28DEEC5D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册W</w:t>
            </w:r>
          </w:p>
        </w:tc>
        <w:tc>
          <w:tcPr>
            <w:tcW w:w="3312" w:type="dxa"/>
          </w:tcPr>
          <w:p w14:paraId="78B1480C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改造、加固、维修</w:t>
            </w:r>
          </w:p>
        </w:tc>
      </w:tr>
      <w:tr w14:paraId="29B6C7E4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6" w:type="dxa"/>
          </w:tcPr>
          <w:p w14:paraId="5EFEAF98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广东省市政工程综合定额</w:t>
            </w:r>
          </w:p>
        </w:tc>
        <w:tc>
          <w:tcPr>
            <w:tcW w:w="2304" w:type="dxa"/>
          </w:tcPr>
          <w:p w14:paraId="5FF4F99C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2010</w:t>
            </w:r>
          </w:p>
        </w:tc>
        <w:tc>
          <w:tcPr>
            <w:tcW w:w="1008" w:type="dxa"/>
          </w:tcPr>
          <w:p w14:paraId="299D9D4E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册D</w:t>
            </w:r>
          </w:p>
        </w:tc>
        <w:tc>
          <w:tcPr>
            <w:tcW w:w="3312" w:type="dxa"/>
          </w:tcPr>
          <w:p w14:paraId="017B804A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历史工程兼容</w:t>
            </w:r>
          </w:p>
        </w:tc>
      </w:tr>
    </w:tbl>
    <w:p w14:paraId="58248578">
      <w:pPr>
        <w:rPr>
          <w:rFonts w:hint="eastAsia" w:ascii="等线" w:hAnsi="等线" w:eastAsia="等线" w:cs="等线"/>
        </w:rPr>
      </w:pPr>
    </w:p>
    <w:p w14:paraId="3F645E85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清单规范：</w:t>
      </w:r>
    </w:p>
    <w:p w14:paraId="1E7D31F2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sz w:val="21"/>
        </w:rPr>
        <w:t>《市政工程工程量清单》（GB50500 系列）及配套计算规范；含道路、管网、桥涵等专业清单。</w:t>
      </w:r>
    </w:p>
    <w:p w14:paraId="5DABD6E7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说明：定额数据以 AES-256-GCM 加密形式随软件分发，运行时解密至本地缓存，退出即清除；用户工程以 .SZT7 加密文件保存，确保数据不可被明文复制或篡改。</w:t>
      </w:r>
    </w:p>
    <w:p w14:paraId="30CDC035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  <w:sz w:val="28"/>
        </w:rPr>
        <w:t>五、安装与运行环境</w:t>
      </w:r>
    </w:p>
    <w:tbl>
      <w:tblPr>
        <w:tblStyle w:val="49"/>
        <w:tblW w:w="0" w:type="auto"/>
        <w:jc w:val="center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2"/>
        <w:gridCol w:w="6480"/>
      </w:tblGrid>
      <w:tr w14:paraId="447A8D16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2" w:type="dxa"/>
            <w:shd w:val="clear" w:color="auto" w:fill="0D9B9B"/>
          </w:tcPr>
          <w:p w14:paraId="2D544D8D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项目</w:t>
            </w:r>
          </w:p>
        </w:tc>
        <w:tc>
          <w:tcPr>
            <w:tcW w:w="6480" w:type="dxa"/>
            <w:shd w:val="clear" w:color="auto" w:fill="0D9B9B"/>
          </w:tcPr>
          <w:p w14:paraId="43B21EFA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要求</w:t>
            </w:r>
          </w:p>
        </w:tc>
      </w:tr>
      <w:tr w14:paraId="30E81833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2" w:type="dxa"/>
          </w:tcPr>
          <w:p w14:paraId="33125D33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操作系统</w:t>
            </w:r>
          </w:p>
        </w:tc>
        <w:tc>
          <w:tcPr>
            <w:tcW w:w="6480" w:type="dxa"/>
          </w:tcPr>
          <w:p w14:paraId="21298F8E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Windows 7 / 10 / 11（64位）</w:t>
            </w:r>
          </w:p>
        </w:tc>
      </w:tr>
      <w:tr w14:paraId="6D092DE3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2" w:type="dxa"/>
          </w:tcPr>
          <w:p w14:paraId="16CC41A5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运行环境</w:t>
            </w:r>
          </w:p>
        </w:tc>
        <w:tc>
          <w:tcPr>
            <w:tcW w:w="6480" w:type="dxa"/>
          </w:tcPr>
          <w:p w14:paraId="7438B16D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内置 Python 运行时，免安装依赖，解压即用</w:t>
            </w:r>
          </w:p>
        </w:tc>
      </w:tr>
      <w:tr w14:paraId="61374DE2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2" w:type="dxa"/>
          </w:tcPr>
          <w:p w14:paraId="6AE38958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硬件建议</w:t>
            </w:r>
          </w:p>
        </w:tc>
        <w:tc>
          <w:tcPr>
            <w:tcW w:w="6480" w:type="dxa"/>
          </w:tcPr>
          <w:p w14:paraId="5A63DCAA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CPU 双核以上，内存 4GB 以上，硬盘可用空间 500MB</w:t>
            </w:r>
          </w:p>
        </w:tc>
      </w:tr>
      <w:tr w14:paraId="62E9E7E6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2" w:type="dxa"/>
          </w:tcPr>
          <w:p w14:paraId="52DA1D31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授权方式</w:t>
            </w:r>
          </w:p>
        </w:tc>
        <w:tc>
          <w:tcPr>
            <w:tcW w:w="6480" w:type="dxa"/>
          </w:tcPr>
          <w:p w14:paraId="59B82B82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联网激活 APIKEY，支持离线宽限；无强制登录，界面锁定需登录后开放</w:t>
            </w:r>
          </w:p>
        </w:tc>
      </w:tr>
    </w:tbl>
    <w:p w14:paraId="0332AB28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  <w:sz w:val="28"/>
        </w:rPr>
        <w:t>六、使用流程（快速上手）</w:t>
      </w:r>
    </w:p>
    <w:p w14:paraId="703E3464">
      <w:pPr>
        <w:pStyle w:val="1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新建工程：</w:t>
      </w:r>
      <w:r>
        <w:rPr>
          <w:rFonts w:hint="eastAsia" w:ascii="等线" w:hAnsi="等线" w:eastAsia="等线" w:cs="等线"/>
        </w:rPr>
        <w:t>启动软件→新建工程，选择所在地区、专业方向、清单规范版本，填写工程名称与计税方式。</w:t>
      </w:r>
    </w:p>
    <w:p w14:paraId="7D37ED88">
      <w:pPr>
        <w:pStyle w:val="1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录入/导入清单：</w:t>
      </w:r>
      <w:r>
        <w:rPr>
          <w:rFonts w:hint="eastAsia" w:ascii="等线" w:hAnsi="等线" w:eastAsia="等线" w:cs="等线"/>
        </w:rPr>
        <w:t>在工程量清单界面逐条录入项目，或导入 Excel 清单；系统自动补清单编码顺序号。</w:t>
      </w:r>
    </w:p>
    <w:p w14:paraId="0532E7B1">
      <w:pPr>
        <w:pStyle w:val="1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套用定额：</w:t>
      </w:r>
      <w:r>
        <w:rPr>
          <w:rFonts w:hint="eastAsia" w:ascii="等线" w:hAnsi="等线" w:eastAsia="等线" w:cs="等线"/>
        </w:rPr>
        <w:t>为每条清单匹配定额子目，软件内置推荐定额；可手动调整、换算、补充工料机。</w:t>
      </w:r>
    </w:p>
    <w:p w14:paraId="46A9424D">
      <w:pPr>
        <w:pStyle w:val="1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调价与取费：</w:t>
      </w:r>
      <w:r>
        <w:rPr>
          <w:rFonts w:hint="eastAsia" w:ascii="等线" w:hAnsi="等线" w:eastAsia="等线" w:cs="等线"/>
        </w:rPr>
        <w:t>套用地区信息价进行材料调差，设置管理费利润费率与规费税金，自动生成综合单价。</w:t>
      </w:r>
    </w:p>
    <w:p w14:paraId="7F233D4F">
      <w:pPr>
        <w:pStyle w:val="1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输出报表：</w:t>
      </w:r>
      <w:r>
        <w:rPr>
          <w:rFonts w:hint="eastAsia" w:ascii="等线" w:hAnsi="等线" w:eastAsia="等线" w:cs="等线"/>
        </w:rPr>
        <w:t>点击“报表”一键生成七表标准造价报表，可导出打印或导出数据。</w:t>
      </w:r>
    </w:p>
    <w:p w14:paraId="67ECF11D">
      <w:pPr>
        <w:pStyle w:val="14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</w:rPr>
        <w:t>保存与交付：</w:t>
      </w:r>
      <w:r>
        <w:rPr>
          <w:rFonts w:hint="eastAsia" w:ascii="等线" w:hAnsi="等线" w:eastAsia="等线" w:cs="等线"/>
        </w:rPr>
        <w:t>工程以 .LJT7、.SLT7、.FJT7、.SZT7 加密文件保存（防篡改）；送审/交接可导出对应格式文件。</w:t>
      </w:r>
    </w:p>
    <w:p w14:paraId="5D81E1B6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  <w:sz w:val="28"/>
        </w:rPr>
        <w:t>七、数据加密与授权管理</w:t>
      </w:r>
    </w:p>
    <w:p w14:paraId="4AB735A2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1. 定额库加密：内置定额库以 AES-256-GCM 加密存储，密钥随授权模块分发，未经授权无法提取明文库。</w:t>
      </w:r>
    </w:p>
    <w:p w14:paraId="2E885C06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2. 工程文件加密：用户保存的工程文件（.SZT7）采用 AES 加密压缩，含完整性校验，防止中途被篡改。</w:t>
      </w:r>
    </w:p>
    <w:p w14:paraId="45CACF58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3. 授权机制：通过网站用户中心发放 APIKEY 订阅激活，按所选套餐解锁对应功能；支持离线宽限期与代位试用。</w:t>
      </w:r>
    </w:p>
    <w:p w14:paraId="7837C440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4. 安全提示：客户端加密用于提高复制与篡改门槛，密钥随软件分发，故不能完全杜绝深度逆向；正式商用请结合合同与法律手段保护成果。</w:t>
      </w:r>
    </w:p>
    <w:p w14:paraId="500EF354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  <w:sz w:val="28"/>
        </w:rPr>
        <w:t>八、服务范围</w:t>
      </w:r>
    </w:p>
    <w:p w14:paraId="7F3809A6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软件产品授权与版本更新</w:t>
      </w:r>
    </w:p>
    <w:p w14:paraId="19BD7E48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内置定额库、清单库维护与年度更新</w:t>
      </w:r>
    </w:p>
    <w:p w14:paraId="55C6B2CC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操作培训与在线技术支持（工作日）</w:t>
      </w:r>
    </w:p>
    <w:p w14:paraId="4AEE08C1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工程文件兼容与数据迁移协助</w:t>
      </w:r>
    </w:p>
    <w:p w14:paraId="3C1636CD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定制报表模板与专项组价方案（企业版/旗舰版）</w:t>
      </w:r>
    </w:p>
    <w:p w14:paraId="7484EF91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APIKEY 管理与多设备授权（企业版）</w:t>
      </w:r>
    </w:p>
    <w:p w14:paraId="30880FA6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  <w:sz w:val="28"/>
        </w:rPr>
        <w:t>九、授权套餐与报价</w:t>
      </w:r>
    </w:p>
    <w:p w14:paraId="013AEC88">
      <w:pPr>
        <w:ind w:firstLine="420" w:firstLineChars="200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软件采用包月/包</w:t>
      </w:r>
      <w:r>
        <w:rPr>
          <w:rFonts w:hint="eastAsia" w:ascii="等线" w:hAnsi="等线" w:eastAsia="等线" w:cs="等线"/>
          <w:lang w:val="en-US" w:eastAsia="zh-CN"/>
        </w:rPr>
        <w:t>季</w:t>
      </w:r>
      <w:bookmarkStart w:id="0" w:name="_GoBack"/>
      <w:bookmarkEnd w:id="0"/>
      <w:r>
        <w:rPr>
          <w:rFonts w:hint="eastAsia" w:ascii="等线" w:hAnsi="等线" w:eastAsia="等线" w:cs="等线"/>
        </w:rPr>
        <w:t>/包年/终身订阅制，套餐示意如下（最终价格以店铺公示为准）：</w:t>
      </w:r>
    </w:p>
    <w:tbl>
      <w:tblPr>
        <w:tblStyle w:val="49"/>
        <w:tblW w:w="0" w:type="auto"/>
        <w:jc w:val="center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2016"/>
        <w:gridCol w:w="5184"/>
      </w:tblGrid>
      <w:tr w14:paraId="693CBBC9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shd w:val="clear" w:color="auto" w:fill="16A34A"/>
          </w:tcPr>
          <w:p w14:paraId="75EDCDD6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套餐</w:t>
            </w:r>
          </w:p>
        </w:tc>
        <w:tc>
          <w:tcPr>
            <w:tcW w:w="2016" w:type="dxa"/>
            <w:shd w:val="clear" w:color="auto" w:fill="16A34A"/>
          </w:tcPr>
          <w:p w14:paraId="28252075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参考价</w:t>
            </w:r>
          </w:p>
        </w:tc>
        <w:tc>
          <w:tcPr>
            <w:tcW w:w="5184" w:type="dxa"/>
            <w:shd w:val="clear" w:color="auto" w:fill="16A34A"/>
          </w:tcPr>
          <w:p w14:paraId="6D03BAE3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/>
                <w:color w:val="FFFFFF"/>
                <w:sz w:val="20"/>
              </w:rPr>
              <w:t>权益说明</w:t>
            </w:r>
          </w:p>
        </w:tc>
      </w:tr>
      <w:tr w14:paraId="4983EF4B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vAlign w:val="top"/>
          </w:tcPr>
          <w:p w14:paraId="6B9EA045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体验版</w:t>
            </w:r>
          </w:p>
        </w:tc>
        <w:tc>
          <w:tcPr>
            <w:tcW w:w="2016" w:type="dxa"/>
            <w:vAlign w:val="top"/>
          </w:tcPr>
          <w:p w14:paraId="682B62B3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￥0</w:t>
            </w:r>
          </w:p>
        </w:tc>
        <w:tc>
          <w:tcPr>
            <w:tcW w:w="5184" w:type="dxa"/>
            <w:vAlign w:val="top"/>
          </w:tcPr>
          <w:p w14:paraId="0352E80E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7天全功能试用，单工程，体验全部模块</w:t>
            </w:r>
          </w:p>
        </w:tc>
      </w:tr>
      <w:tr w14:paraId="2A793A49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vAlign w:val="top"/>
          </w:tcPr>
          <w:p w14:paraId="06D6C177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  <w:lang w:val="en-US" w:eastAsia="zh-CN"/>
              </w:rPr>
              <w:t>包月</w:t>
            </w:r>
            <w:r>
              <w:rPr>
                <w:rFonts w:hint="eastAsia" w:ascii="等线" w:hAnsi="等线" w:eastAsia="等线" w:cs="等线"/>
                <w:sz w:val="20"/>
              </w:rPr>
              <w:t>版</w:t>
            </w:r>
          </w:p>
        </w:tc>
        <w:tc>
          <w:tcPr>
            <w:tcW w:w="2016" w:type="dxa"/>
            <w:vAlign w:val="top"/>
          </w:tcPr>
          <w:p w14:paraId="57C8A322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￥</w:t>
            </w:r>
            <w:r>
              <w:rPr>
                <w:rFonts w:hint="eastAsia" w:ascii="等线" w:hAnsi="等线" w:eastAsia="等线" w:cs="等线"/>
                <w:sz w:val="20"/>
                <w:lang w:val="en-US" w:eastAsia="zh-CN"/>
              </w:rPr>
              <w:t>4</w:t>
            </w:r>
            <w:r>
              <w:rPr>
                <w:rFonts w:hint="eastAsia" w:ascii="等线" w:hAnsi="等线" w:eastAsia="等线" w:cs="等线"/>
                <w:sz w:val="20"/>
              </w:rPr>
              <w:t>99/月</w:t>
            </w:r>
          </w:p>
        </w:tc>
        <w:tc>
          <w:tcPr>
            <w:tcW w:w="5184" w:type="dxa"/>
            <w:vAlign w:val="top"/>
          </w:tcPr>
          <w:p w14:paraId="174E91A2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全专业定额，综合单价+信息价调差，多工程</w:t>
            </w:r>
          </w:p>
        </w:tc>
      </w:tr>
      <w:tr w14:paraId="7484ECD5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vAlign w:val="top"/>
          </w:tcPr>
          <w:p w14:paraId="1C6A5626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季付版</w:t>
            </w:r>
          </w:p>
        </w:tc>
        <w:tc>
          <w:tcPr>
            <w:tcW w:w="2016" w:type="dxa"/>
            <w:vAlign w:val="top"/>
          </w:tcPr>
          <w:p w14:paraId="22D0D26F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￥</w:t>
            </w:r>
            <w:r>
              <w:rPr>
                <w:rFonts w:hint="eastAsia" w:ascii="等线" w:hAnsi="等线" w:eastAsia="等线" w:cs="等线"/>
                <w:sz w:val="20"/>
                <w:lang w:val="en-US" w:eastAsia="zh-CN"/>
              </w:rPr>
              <w:t>1200</w:t>
            </w:r>
            <w:r>
              <w:rPr>
                <w:rFonts w:hint="eastAsia" w:ascii="等线" w:hAnsi="等线" w:eastAsia="等线" w:cs="等线"/>
                <w:sz w:val="20"/>
              </w:rPr>
              <w:t>/季</w:t>
            </w:r>
          </w:p>
        </w:tc>
        <w:tc>
          <w:tcPr>
            <w:tcW w:w="5184" w:type="dxa"/>
            <w:vAlign w:val="top"/>
          </w:tcPr>
          <w:p w14:paraId="0116BBDE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标准版季付，相当于省1个月，灵活划算</w:t>
            </w:r>
          </w:p>
        </w:tc>
      </w:tr>
      <w:tr w14:paraId="58010A33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vAlign w:val="top"/>
          </w:tcPr>
          <w:p w14:paraId="2E521FE7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年付版</w:t>
            </w:r>
          </w:p>
        </w:tc>
        <w:tc>
          <w:tcPr>
            <w:tcW w:w="2016" w:type="dxa"/>
            <w:vAlign w:val="top"/>
          </w:tcPr>
          <w:p w14:paraId="70DA1FE0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￥</w:t>
            </w:r>
            <w:r>
              <w:rPr>
                <w:rFonts w:hint="eastAsia" w:ascii="等线" w:hAnsi="等线" w:eastAsia="等线" w:cs="等线"/>
                <w:sz w:val="20"/>
                <w:lang w:val="en-US" w:eastAsia="zh-CN"/>
              </w:rPr>
              <w:t>39</w:t>
            </w:r>
            <w:r>
              <w:rPr>
                <w:rFonts w:hint="eastAsia" w:ascii="等线" w:hAnsi="等线" w:eastAsia="等线" w:cs="等线"/>
                <w:sz w:val="20"/>
              </w:rPr>
              <w:t>99/年</w:t>
            </w:r>
          </w:p>
        </w:tc>
        <w:tc>
          <w:tcPr>
            <w:tcW w:w="5184" w:type="dxa"/>
            <w:vAlign w:val="top"/>
          </w:tcPr>
          <w:p w14:paraId="1C16AF66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标准版年付，相当于省2个月以上</w:t>
            </w:r>
          </w:p>
        </w:tc>
      </w:tr>
      <w:tr w14:paraId="3C0CF4DC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2" w:type="dxa"/>
            <w:vAlign w:val="top"/>
          </w:tcPr>
          <w:p w14:paraId="31877EAF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终身版</w:t>
            </w:r>
          </w:p>
        </w:tc>
        <w:tc>
          <w:tcPr>
            <w:tcW w:w="2016" w:type="dxa"/>
            <w:vAlign w:val="top"/>
          </w:tcPr>
          <w:p w14:paraId="5062B617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￥</w:t>
            </w:r>
            <w:r>
              <w:rPr>
                <w:rFonts w:hint="eastAsia" w:ascii="等线" w:hAnsi="等线" w:eastAsia="等线" w:cs="等线"/>
                <w:sz w:val="20"/>
                <w:lang w:val="en-US" w:eastAsia="zh-CN"/>
              </w:rPr>
              <w:t>13</w:t>
            </w:r>
            <w:r>
              <w:rPr>
                <w:rFonts w:hint="eastAsia" w:ascii="等线" w:hAnsi="等线" w:eastAsia="等线" w:cs="等线"/>
                <w:sz w:val="20"/>
              </w:rPr>
              <w:t>999</w:t>
            </w:r>
          </w:p>
        </w:tc>
        <w:tc>
          <w:tcPr>
            <w:tcW w:w="5184" w:type="dxa"/>
            <w:vAlign w:val="top"/>
          </w:tcPr>
          <w:p w14:paraId="37FE800D"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一次性买断，永久授权，终身免费更新</w:t>
            </w:r>
          </w:p>
        </w:tc>
      </w:tr>
    </w:tbl>
    <w:p w14:paraId="531EDFD7">
      <w:pPr>
        <w:ind w:firstLine="420" w:firstLineChars="200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购买方式：</w:t>
      </w:r>
      <w:r>
        <w:rPr>
          <w:rFonts w:hint="eastAsia" w:ascii="等线" w:hAnsi="等线" w:eastAsia="等线" w:cs="等线"/>
          <w:lang w:val="en-US" w:eastAsia="zh-CN"/>
        </w:rPr>
        <w:t>官网ai-zaojia.cn/我的工料机网gongliaoji.cn/</w:t>
      </w:r>
      <w:r>
        <w:rPr>
          <w:rFonts w:hint="eastAsia" w:ascii="等线" w:hAnsi="等线" w:eastAsia="等线" w:cs="等线"/>
        </w:rPr>
        <w:t>淘宝店铺搜索对应产品，或联系客服获取 APIKEY 与激活指引。</w:t>
      </w:r>
    </w:p>
    <w:p w14:paraId="2E57DDB1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  <w:sz w:val="28"/>
        </w:rPr>
        <w:t>十、售后服务与技术支持</w:t>
      </w:r>
    </w:p>
    <w:p w14:paraId="0E66C8EC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7×12 小时在线客服（即时通讯）</w:t>
      </w:r>
    </w:p>
    <w:p w14:paraId="128890B6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BUG 修复与版本补丁免费推送</w:t>
      </w:r>
    </w:p>
    <w:p w14:paraId="33C2FDBC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定额库年度更新</w:t>
      </w:r>
    </w:p>
    <w:p w14:paraId="23BF6462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操作视频与图文教程持续更新</w:t>
      </w:r>
    </w:p>
    <w:p w14:paraId="7BCE8853">
      <w:pPr>
        <w:pStyle w:val="16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重大问题远程协助（专业版及以上）</w:t>
      </w:r>
    </w:p>
    <w:p w14:paraId="30252700">
      <w:pPr>
        <w:pStyle w:val="3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/>
          <w:color w:val="16A34A"/>
          <w:sz w:val="28"/>
        </w:rPr>
        <w:t>十一、联系方式</w:t>
      </w:r>
    </w:p>
    <w:p w14:paraId="68B2223E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编制单位：广州新设想勘察设计工程有限公司</w:t>
      </w:r>
    </w:p>
    <w:p w14:paraId="5ACDE1F9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联合发布：广州金容诚工程咨询有限公司</w:t>
      </w:r>
    </w:p>
    <w:p w14:paraId="7D8115CE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服务支持：淘宝店铺 / 网站用户中心在线工单</w:t>
      </w:r>
    </w:p>
    <w:p w14:paraId="21E2F7A8"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提示：本说明书内容如与最新软件版本不一致，以软件实际功能及店铺公示为准。</w:t>
      </w:r>
    </w:p>
    <w:sectPr>
      <w:pgSz w:w="12240" w:h="15840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ＭＳ 明朝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2D1C94"/>
    <w:rsid w:val="12157A11"/>
    <w:rsid w:val="486A547D"/>
    <w:rsid w:val="72E9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2277</Words>
  <Characters>2558</Characters>
  <Lines>0</Lines>
  <Paragraphs>0</Paragraphs>
  <TotalTime>0</TotalTime>
  <ScaleCrop>false</ScaleCrop>
  <LinksUpToDate>false</LinksUpToDate>
  <CharactersWithSpaces>2612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大树下的老子</cp:lastModifiedBy>
  <dcterms:modified xsi:type="dcterms:W3CDTF">2026-09-06T15:17:25Z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eyJoZGlkIjoiMGI2NDRhZmIzYjdhZWYwYzIyZWQ3YzJlOTBmZmNlMWYiLCJ1c2VySWQiOiIxNjc2NjU3ODYxIn0=</vt:lpwstr>
  </property>
  <property fmtid="{D5CDD505-2E9C-101B-9397-08002B2CF9AE}" pid="3" name="KSOProductBuildVer">
    <vt:lpwstr>2052-12.1.0.28505</vt:lpwstr>
  </property>
  <property fmtid="{D5CDD505-2E9C-101B-9397-08002B2CF9AE}" pid="4" name="ICV">
    <vt:lpwstr>1819ED2E2A624FBE8442AF74976B7A05_12</vt:lpwstr>
  </property>
</Properties>
</file>